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3A36" w14:textId="0138C301" w:rsidR="00436979" w:rsidRDefault="00DC6378" w:rsidP="00DA3FFB">
      <w:pPr>
        <w:pStyle w:val="Heading1"/>
        <w:spacing w:before="0"/>
        <w:jc w:val="center"/>
      </w:pPr>
      <w:r>
        <w:rPr>
          <w:rFonts w:hint="eastAsia"/>
          <w:lang w:eastAsia="zh-CN"/>
        </w:rPr>
        <w:t>Regist</w:t>
      </w:r>
      <w:r>
        <w:t>ration Form</w:t>
      </w:r>
    </w:p>
    <w:p w14:paraId="02E90209" w14:textId="799DA73F" w:rsidR="00436979" w:rsidRDefault="00DC6378" w:rsidP="00DA3FFB">
      <w:pPr>
        <w:pStyle w:val="Heading2"/>
        <w:spacing w:before="0"/>
      </w:pPr>
      <w:r>
        <w:t>Basic Information</w:t>
      </w:r>
    </w:p>
    <w:p w14:paraId="3FFFD3A2" w14:textId="30260A55" w:rsidR="00436979" w:rsidRDefault="00DC6378" w:rsidP="00DA3FFB">
      <w:pPr>
        <w:spacing w:after="0"/>
      </w:pPr>
      <w:r>
        <w:t>Name</w:t>
      </w:r>
      <w:r>
        <w:t>：</w:t>
      </w:r>
      <w:r>
        <w:t>________________________</w:t>
      </w:r>
    </w:p>
    <w:p w14:paraId="5466C8D1" w14:textId="10883329" w:rsidR="00436979" w:rsidRDefault="00DC6378" w:rsidP="00DA3FFB">
      <w:pPr>
        <w:spacing w:after="0"/>
      </w:pPr>
      <w:r>
        <w:t>Gender</w:t>
      </w:r>
      <w:r>
        <w:t>：</w:t>
      </w:r>
      <w:r>
        <w:t>□ Male</w:t>
      </w:r>
      <w:r>
        <w:t xml:space="preserve">　</w:t>
      </w:r>
      <w:r>
        <w:t>□ Female</w:t>
      </w:r>
    </w:p>
    <w:p w14:paraId="0632D80A" w14:textId="71266AE6" w:rsidR="00436979" w:rsidRDefault="00DC6378" w:rsidP="00DA3FFB">
      <w:pPr>
        <w:spacing w:after="0"/>
      </w:pPr>
      <w:r>
        <w:t>Date of Birth</w:t>
      </w:r>
      <w:r w:rsidR="000D7B33">
        <w:t xml:space="preserve"> Optional</w:t>
      </w:r>
      <w:r w:rsidR="00620CA3">
        <w:t>:</w:t>
      </w:r>
      <w:r>
        <w:t>____</w:t>
      </w:r>
      <w:r w:rsidR="000D7B33">
        <w:t>Year     Month     Day</w:t>
      </w:r>
    </w:p>
    <w:p w14:paraId="1AFE1989" w14:textId="5D9FD17A" w:rsidR="00436979" w:rsidRDefault="00DC6378" w:rsidP="00DA3FFB">
      <w:pPr>
        <w:spacing w:after="0"/>
      </w:pPr>
      <w:r>
        <w:rPr>
          <w:rFonts w:eastAsia="SimSun" w:hint="eastAsia"/>
          <w:lang w:eastAsia="zh-CN"/>
        </w:rPr>
        <w:t>Student ID</w:t>
      </w:r>
      <w:r>
        <w:rPr>
          <w:rFonts w:eastAsia="SimSun" w:hint="eastAsia"/>
          <w:lang w:eastAsia="zh-CN"/>
        </w:rPr>
        <w:t>：</w:t>
      </w:r>
      <w:r>
        <w:t>________________________</w:t>
      </w:r>
    </w:p>
    <w:p w14:paraId="212659FD" w14:textId="02F1E90C" w:rsidR="00436979" w:rsidRDefault="00DC6378" w:rsidP="00DA3FFB">
      <w:pPr>
        <w:spacing w:after="0"/>
      </w:pPr>
      <w:r>
        <w:rPr>
          <w:rFonts w:eastAsia="SimSun" w:hint="eastAsia"/>
          <w:lang w:eastAsia="zh-CN"/>
        </w:rPr>
        <w:t>Educational background</w:t>
      </w:r>
      <w:r>
        <w:rPr>
          <w:rFonts w:eastAsia="SimSun" w:hint="eastAsia"/>
          <w:lang w:eastAsia="zh-CN"/>
        </w:rPr>
        <w:t>：</w:t>
      </w:r>
      <w:r>
        <w:t>________________________</w:t>
      </w:r>
    </w:p>
    <w:p w14:paraId="3FEAD720" w14:textId="25BB9F79" w:rsidR="00436979" w:rsidRDefault="00947C42" w:rsidP="00DA3FFB">
      <w:pPr>
        <w:spacing w:after="0"/>
      </w:pPr>
      <w:r>
        <w:rPr>
          <w:rFonts w:eastAsia="SimSun"/>
          <w:lang w:eastAsia="zh-CN"/>
        </w:rPr>
        <w:t>Company</w:t>
      </w:r>
      <w:r w:rsidR="00DC6378">
        <w:rPr>
          <w:rFonts w:eastAsia="SimSun" w:hint="eastAsia"/>
          <w:lang w:eastAsia="zh-CN"/>
        </w:rPr>
        <w:t>：</w:t>
      </w:r>
      <w:r w:rsidR="00DC6378">
        <w:t>________________________</w:t>
      </w:r>
      <w:r w:rsidR="000D7B33">
        <w:rPr>
          <w:rFonts w:eastAsia="SimSun" w:hint="eastAsia"/>
          <w:lang w:eastAsia="zh-CN"/>
        </w:rPr>
        <w:t xml:space="preserve"> </w:t>
      </w:r>
      <w:r w:rsidR="00DC6378">
        <w:rPr>
          <w:rFonts w:eastAsia="SimSun" w:hint="eastAsia"/>
          <w:lang w:eastAsia="zh-CN"/>
        </w:rPr>
        <w:t>Position</w:t>
      </w:r>
      <w:r w:rsidR="00DC6378">
        <w:rPr>
          <w:rFonts w:eastAsia="SimSun" w:hint="eastAsia"/>
          <w:lang w:eastAsia="zh-CN"/>
        </w:rPr>
        <w:t>：</w:t>
      </w:r>
      <w:r w:rsidR="00DC6378">
        <w:t>________________________</w:t>
      </w:r>
    </w:p>
    <w:p w14:paraId="07F2891B" w14:textId="521CC3E7" w:rsidR="00436979" w:rsidRDefault="00DC6378" w:rsidP="00DA3FFB">
      <w:pPr>
        <w:spacing w:after="0"/>
      </w:pPr>
      <w:r>
        <w:t>Phone Number</w:t>
      </w:r>
      <w:r>
        <w:t>：</w:t>
      </w:r>
      <w:r>
        <w:t>________________________ Email</w:t>
      </w:r>
      <w:r>
        <w:t>：</w:t>
      </w:r>
      <w:r>
        <w:t>________________________</w:t>
      </w:r>
    </w:p>
    <w:p w14:paraId="7E827D2A" w14:textId="34946922" w:rsidR="00436979" w:rsidRDefault="00DC6378" w:rsidP="00DA3FFB">
      <w:pPr>
        <w:spacing w:after="0"/>
      </w:pPr>
      <w:r>
        <w:t>Address</w:t>
      </w:r>
      <w:r>
        <w:t>：</w:t>
      </w:r>
      <w:r>
        <w:t>________________________________________________</w:t>
      </w:r>
    </w:p>
    <w:p w14:paraId="6F08A27A" w14:textId="0C042093" w:rsidR="00436979" w:rsidRPr="00934E5C" w:rsidRDefault="00DC6378" w:rsidP="00DA3FFB">
      <w:pPr>
        <w:spacing w:after="0"/>
        <w:rPr>
          <w:lang w:val="fr-FR"/>
        </w:rPr>
      </w:pPr>
      <w:r w:rsidRPr="00934E5C">
        <w:rPr>
          <w:rFonts w:eastAsia="SimSun" w:hint="eastAsia"/>
          <w:lang w:val="fr-FR" w:eastAsia="zh-CN"/>
        </w:rPr>
        <w:t>WeChat ID</w:t>
      </w:r>
      <w:r w:rsidR="000D7B33">
        <w:rPr>
          <w:rFonts w:eastAsia="SimSun"/>
          <w:lang w:val="fr-FR" w:eastAsia="zh-CN"/>
        </w:rPr>
        <w:t xml:space="preserve"> Optional</w:t>
      </w:r>
      <w:r w:rsidRPr="00934E5C">
        <w:rPr>
          <w:rFonts w:eastAsia="SimSun" w:hint="eastAsia"/>
          <w:lang w:val="fr-FR" w:eastAsia="zh-CN"/>
        </w:rPr>
        <w:t>：</w:t>
      </w:r>
      <w:r w:rsidRPr="00934E5C">
        <w:rPr>
          <w:lang w:val="fr-FR"/>
        </w:rPr>
        <w:t>________________________</w:t>
      </w:r>
    </w:p>
    <w:p w14:paraId="394E03A7" w14:textId="5233FC1A" w:rsidR="00436979" w:rsidRPr="00934E5C" w:rsidRDefault="00DC6378" w:rsidP="00DA3FFB">
      <w:pPr>
        <w:spacing w:after="0"/>
        <w:rPr>
          <w:lang w:val="fr-FR"/>
        </w:rPr>
      </w:pPr>
      <w:r w:rsidRPr="00934E5C">
        <w:rPr>
          <w:rFonts w:eastAsia="SimSun" w:hint="eastAsia"/>
          <w:lang w:val="fr-FR" w:eastAsia="zh-CN"/>
        </w:rPr>
        <w:t>Information source</w:t>
      </w:r>
      <w:r w:rsidRPr="00934E5C">
        <w:rPr>
          <w:rFonts w:eastAsia="SimSun" w:hint="eastAsia"/>
          <w:lang w:val="fr-FR" w:eastAsia="zh-CN"/>
        </w:rPr>
        <w:t>：</w:t>
      </w:r>
      <w:r w:rsidRPr="00934E5C">
        <w:rPr>
          <w:lang w:val="fr-FR"/>
        </w:rPr>
        <w:t>________________________</w:t>
      </w:r>
    </w:p>
    <w:p w14:paraId="00EEF5B6" w14:textId="2F5B46CA" w:rsidR="00436979" w:rsidRDefault="00DC6378" w:rsidP="00DA3FFB">
      <w:pPr>
        <w:pStyle w:val="Heading2"/>
        <w:spacing w:before="0"/>
      </w:pPr>
      <w:r>
        <w:t>Payment Information</w:t>
      </w:r>
    </w:p>
    <w:p w14:paraId="490EEFDC" w14:textId="77777777" w:rsidR="000D7B33" w:rsidRDefault="00DC6378" w:rsidP="00DA3FFB">
      <w:pPr>
        <w:spacing w:after="0"/>
      </w:pPr>
      <w:r>
        <w:t>Registration Fee</w:t>
      </w:r>
      <w:r>
        <w:t>：</w:t>
      </w:r>
    </w:p>
    <w:p w14:paraId="6A550B00" w14:textId="7CD09532" w:rsidR="00436979" w:rsidRDefault="00DC6378" w:rsidP="00DA3FFB">
      <w:pPr>
        <w:spacing w:after="0"/>
      </w:pPr>
      <w:r>
        <w:t>US$ __________</w:t>
      </w:r>
    </w:p>
    <w:p w14:paraId="172B03BD" w14:textId="77777777" w:rsidR="000D7B33" w:rsidRDefault="000D7B33" w:rsidP="00DA3FFB">
      <w:pPr>
        <w:spacing w:after="0"/>
      </w:pPr>
      <w:r>
        <w:t>RMB __________</w:t>
      </w:r>
    </w:p>
    <w:p w14:paraId="5B93EE91" w14:textId="174BAA3A" w:rsidR="00436979" w:rsidRDefault="00DC6378" w:rsidP="00DA3FFB">
      <w:pPr>
        <w:spacing w:after="0"/>
      </w:pPr>
      <w:r>
        <w:t>Payment Method</w:t>
      </w:r>
      <w:r>
        <w:t>：</w:t>
      </w:r>
    </w:p>
    <w:p w14:paraId="553427BC" w14:textId="640B1B40" w:rsidR="00436979" w:rsidRDefault="00DC6378" w:rsidP="00DA3FFB">
      <w:pPr>
        <w:spacing w:after="0"/>
      </w:pPr>
      <w:r>
        <w:t>□ Cash</w:t>
      </w:r>
      <w:r w:rsidR="000D7B33">
        <w:t xml:space="preserve"> Deposit </w:t>
      </w:r>
    </w:p>
    <w:p w14:paraId="4CE54930" w14:textId="1E167E99" w:rsidR="00436979" w:rsidRDefault="00DC6378" w:rsidP="00DA3FFB">
      <w:pPr>
        <w:spacing w:after="0"/>
      </w:pPr>
      <w:r>
        <w:t>□ Bank Transfer</w:t>
      </w:r>
    </w:p>
    <w:p w14:paraId="133593E0" w14:textId="192161A9" w:rsidR="00436979" w:rsidRDefault="00DC6378" w:rsidP="00DA3FFB">
      <w:pPr>
        <w:spacing w:after="0"/>
      </w:pPr>
      <w:r>
        <w:t>□ Credit Card</w:t>
      </w:r>
    </w:p>
    <w:p w14:paraId="0976BF43" w14:textId="3DDA756E" w:rsidR="00436979" w:rsidRDefault="00DC6378" w:rsidP="00DA3FFB">
      <w:pPr>
        <w:spacing w:after="0"/>
      </w:pPr>
      <w:r>
        <w:t>□ Online Payment</w:t>
      </w:r>
      <w:r w:rsidR="000D7B33">
        <w:t xml:space="preserve"> via Zelle</w:t>
      </w:r>
    </w:p>
    <w:p w14:paraId="2B941A60" w14:textId="00D7D60E" w:rsidR="00436979" w:rsidRDefault="00DC6378" w:rsidP="00DA3FFB">
      <w:pPr>
        <w:pStyle w:val="Heading2"/>
        <w:spacing w:before="0"/>
      </w:pPr>
      <w:r>
        <w:t>Declaration</w:t>
      </w:r>
    </w:p>
    <w:p w14:paraId="6EA40B5F" w14:textId="77777777" w:rsidR="00436979" w:rsidRDefault="00DC6378" w:rsidP="00DA3FFB">
      <w:pPr>
        <w:spacing w:after="0"/>
      </w:pPr>
      <w:r>
        <w:t>I confirm that the above information is accurate and agree to comply with all event regulations.</w:t>
      </w:r>
    </w:p>
    <w:p w14:paraId="7B61219B" w14:textId="3C71E911" w:rsidR="00EE77DD" w:rsidRDefault="00DC6378" w:rsidP="00D755F5">
      <w:pPr>
        <w:spacing w:after="120"/>
      </w:pPr>
      <w:r>
        <w:br/>
        <w:t>Signature</w:t>
      </w:r>
      <w:r>
        <w:t>：</w:t>
      </w:r>
      <w:r>
        <w:t>__________________</w:t>
      </w:r>
      <w:r w:rsidR="00947C42">
        <w:t xml:space="preserve">          </w:t>
      </w:r>
      <w:r w:rsidR="000D7B33">
        <w:t xml:space="preserve">Date: Year    </w:t>
      </w:r>
      <w:r w:rsidR="00EE77DD">
        <w:t xml:space="preserve">       Month         Day</w:t>
      </w:r>
    </w:p>
    <w:p w14:paraId="6F4B2E87" w14:textId="2F54F644" w:rsidR="00EE77DD" w:rsidRDefault="00D755F5" w:rsidP="00746252">
      <w:pPr>
        <w:spacing w:after="120"/>
      </w:pPr>
      <w:r>
        <w:t xml:space="preserve">Contact email: </w:t>
      </w:r>
      <w:hyperlink r:id="rId8" w:history="1">
        <w:r w:rsidR="00746252" w:rsidRPr="00574AEC">
          <w:rPr>
            <w:rStyle w:val="Hyperlink"/>
          </w:rPr>
          <w:t>info@svaai.org</w:t>
        </w:r>
      </w:hyperlink>
      <w:r w:rsidR="00746252">
        <w:t xml:space="preserve"> </w:t>
      </w:r>
    </w:p>
    <w:p w14:paraId="57606DCF" w14:textId="518C41A3" w:rsidR="00436979" w:rsidRDefault="00EE77DD" w:rsidP="00516CB0">
      <w:pPr>
        <w:spacing w:after="0"/>
        <w:ind w:hanging="90"/>
      </w:pPr>
      <w:r w:rsidRPr="00EE77DD">
        <w:rPr>
          <w:noProof/>
        </w:rPr>
        <w:drawing>
          <wp:inline distT="0" distB="0" distL="0" distR="0" wp14:anchorId="20169B01" wp14:editId="104E38C4">
            <wp:extent cx="1691885" cy="2179677"/>
            <wp:effectExtent l="0" t="0" r="3810" b="0"/>
            <wp:docPr id="15" name="Picture 14" descr="A qr code on a scree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19771E6-4D27-FF16-F20D-E5E0F9EA67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qr code on a screen&#10;&#10;AI-generated content may be incorrect.">
                      <a:extLst>
                        <a:ext uri="{FF2B5EF4-FFF2-40B4-BE49-F238E27FC236}">
                          <a16:creationId xmlns:a16="http://schemas.microsoft.com/office/drawing/2014/main" id="{C19771E6-4D27-FF16-F20D-E5E0F9EA67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2187" cy="220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7B33">
        <w:t xml:space="preserve">   </w:t>
      </w:r>
    </w:p>
    <w:sectPr w:rsidR="004369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7905" w14:textId="77777777" w:rsidR="00251848" w:rsidRDefault="00251848">
      <w:pPr>
        <w:spacing w:line="240" w:lineRule="auto"/>
      </w:pPr>
      <w:r>
        <w:separator/>
      </w:r>
    </w:p>
  </w:endnote>
  <w:endnote w:type="continuationSeparator" w:id="0">
    <w:p w14:paraId="58F8D1CD" w14:textId="77777777" w:rsidR="00251848" w:rsidRDefault="00251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220B" w14:textId="77777777" w:rsidR="00251848" w:rsidRDefault="00251848">
      <w:pPr>
        <w:spacing w:after="0"/>
      </w:pPr>
      <w:r>
        <w:separator/>
      </w:r>
    </w:p>
  </w:footnote>
  <w:footnote w:type="continuationSeparator" w:id="0">
    <w:p w14:paraId="41BC0C55" w14:textId="77777777" w:rsidR="00251848" w:rsidRDefault="002518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235319718">
    <w:abstractNumId w:val="1"/>
  </w:num>
  <w:num w:numId="2" w16cid:durableId="68775346">
    <w:abstractNumId w:val="4"/>
  </w:num>
  <w:num w:numId="3" w16cid:durableId="872035811">
    <w:abstractNumId w:val="5"/>
  </w:num>
  <w:num w:numId="4" w16cid:durableId="24797038">
    <w:abstractNumId w:val="2"/>
  </w:num>
  <w:num w:numId="5" w16cid:durableId="52626166">
    <w:abstractNumId w:val="0"/>
  </w:num>
  <w:num w:numId="6" w16cid:durableId="171457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BFE"/>
    <w:rsid w:val="000D7B33"/>
    <w:rsid w:val="0015074B"/>
    <w:rsid w:val="001E5704"/>
    <w:rsid w:val="00251848"/>
    <w:rsid w:val="0029639D"/>
    <w:rsid w:val="00326F90"/>
    <w:rsid w:val="004347B1"/>
    <w:rsid w:val="00436979"/>
    <w:rsid w:val="00516CB0"/>
    <w:rsid w:val="00620CA3"/>
    <w:rsid w:val="00746252"/>
    <w:rsid w:val="007902B9"/>
    <w:rsid w:val="0091214D"/>
    <w:rsid w:val="00934E5C"/>
    <w:rsid w:val="00947C42"/>
    <w:rsid w:val="009B36D7"/>
    <w:rsid w:val="00A401F5"/>
    <w:rsid w:val="00A83477"/>
    <w:rsid w:val="00AA1D8D"/>
    <w:rsid w:val="00B47730"/>
    <w:rsid w:val="00B8383D"/>
    <w:rsid w:val="00CB0664"/>
    <w:rsid w:val="00D755F5"/>
    <w:rsid w:val="00DA3FFB"/>
    <w:rsid w:val="00DC6378"/>
    <w:rsid w:val="00DE0C0C"/>
    <w:rsid w:val="00EE77DD"/>
    <w:rsid w:val="00FC693F"/>
    <w:rsid w:val="09FD5317"/>
    <w:rsid w:val="1F0813F5"/>
    <w:rsid w:val="2D52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83A27"/>
  <w14:defaultImageDpi w14:val="300"/>
  <w15:docId w15:val="{F6B83CEB-6704-4577-AAF6-31097001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2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pPr>
      <w:numPr>
        <w:numId w:val="3"/>
      </w:numPr>
      <w:contextualSpacing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pPr>
      <w:numPr>
        <w:numId w:val="4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ListNumber3">
    <w:name w:val="List Number 3"/>
    <w:basedOn w:val="Normal"/>
    <w:uiPriority w:val="99"/>
    <w:unhideWhenUsed/>
    <w:pPr>
      <w:numPr>
        <w:numId w:val="5"/>
      </w:numPr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6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462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vaa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Peter Lou</cp:lastModifiedBy>
  <cp:revision>10</cp:revision>
  <cp:lastPrinted>2026-06-19T04:27:00Z</cp:lastPrinted>
  <dcterms:created xsi:type="dcterms:W3CDTF">2026-06-19T04:27:00Z</dcterms:created>
  <dcterms:modified xsi:type="dcterms:W3CDTF">2026-06-23T05:04:00Z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eyJoZGlkIjoiYTc2ZGZiNzZiNDVlOGViOWVmM2JhOTY0NGJkNjUyYzgiLCJ1c2VySWQiOiIxNzM4MTYxMjkyIn0=</vt:lpwstr>
  </property>
  <property fmtid="{D5CDD505-2E9C-101B-9397-08002B2CF9AE}" pid="3" name="KSOProductBuildVer">
    <vt:lpwstr>2052-12.1.0.26375</vt:lpwstr>
  </property>
  <property fmtid="{D5CDD505-2E9C-101B-9397-08002B2CF9AE}" pid="4" name="ICV">
    <vt:lpwstr>1CB90D4B2DB54785A5BE3242BBFF3ACD_13</vt:lpwstr>
  </property>
</Properties>
</file>